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F9D51">
      <w:pPr>
        <w:pStyle w:val="2"/>
      </w:pPr>
      <w:r>
        <w:t>Ficha de Autor – Asociación Mijeña Amigos de la Literatura</w:t>
      </w:r>
    </w:p>
    <w:p w14:paraId="7D8939C4">
      <w:pPr>
        <w:pStyle w:val="3"/>
      </w:pPr>
      <w:r>
        <w:t>📌 Instrucciones (léelo antes de rellenar)</w:t>
      </w:r>
    </w:p>
    <w:p w14:paraId="3C85A824">
      <w:pPr>
        <w:rPr>
          <w:rFonts w:hint="default"/>
          <w:b/>
          <w:bCs/>
          <w:lang w:val="es-ES"/>
        </w:rPr>
      </w:pPr>
      <w:r>
        <w:t>1. Este documento es para que facilites tus datos como autor/a y podamos incluirte en la web oficial de la Asociación.</w:t>
      </w:r>
      <w:r>
        <w:br w:type="textWrapping"/>
      </w:r>
      <w:r>
        <w:t>2. Por favor, no borres las preguntas ni cambies el formato: solo escribe tus respuestas</w:t>
      </w:r>
      <w:r>
        <w:rPr>
          <w:rFonts w:hint="default"/>
          <w:lang w:val="es-ES"/>
        </w:rPr>
        <w:t>.</w:t>
      </w:r>
      <w:r>
        <w:br w:type="textWrapping"/>
      </w:r>
      <w:r>
        <w:t>3. Cuando termines,</w:t>
      </w:r>
      <w:r>
        <w:rPr>
          <w:b/>
          <w:bCs/>
          <w:u w:val="single"/>
        </w:rPr>
        <w:t xml:space="preserve"> guarda el archivo con tu nombre,</w:t>
      </w:r>
      <w:r>
        <w:t xml:space="preserve"> por ejemplo: Ficha_Autor_Juan_Pérez.docx</w:t>
      </w:r>
      <w:r>
        <w:br w:type="textWrapping"/>
      </w:r>
      <w:r>
        <w:t>4. Adjunta este archivo junto con tu foto en un correo y envíalo a:</w:t>
      </w:r>
      <w:r>
        <w:br w:type="textWrapping"/>
      </w:r>
      <w:r>
        <w:t xml:space="preserve">   📩 ac.amigosdelaliteratura@gmail.com</w:t>
      </w:r>
      <w:r>
        <w:br w:type="textWrapping"/>
      </w:r>
      <w:r>
        <w:t xml:space="preserve">5. Si no sabes insertar la foto en este documento, no pasa nada: </w:t>
      </w:r>
      <w:r>
        <w:rPr>
          <w:b/>
          <w:bCs/>
        </w:rPr>
        <w:t>envíala como archivo adjunto junto con este documento</w:t>
      </w:r>
      <w:r>
        <w:rPr>
          <w:rFonts w:hint="default"/>
          <w:b/>
          <w:bCs/>
          <w:lang w:val="es-ES"/>
        </w:rPr>
        <w:t xml:space="preserve"> es más fácil para meter en la web, pero ponle tu nombre al archivo de la foto.</w:t>
      </w:r>
      <w:bookmarkStart w:id="0" w:name="_GoBack"/>
      <w:bookmarkEnd w:id="0"/>
    </w:p>
    <w:p w14:paraId="57801DE8"/>
    <w:p w14:paraId="028D9990">
      <w:pPr>
        <w:pStyle w:val="3"/>
      </w:pPr>
      <w:r>
        <w:t>✍️ Datos del autor/a</w:t>
      </w:r>
    </w:p>
    <w:p w14:paraId="5945C8BD">
      <w:pPr>
        <w:pStyle w:val="29"/>
      </w:pPr>
      <w:r>
        <w:t>📖 Nombre completo o nombre literario:</w:t>
      </w:r>
    </w:p>
    <w:p w14:paraId="4779A1AD"/>
    <w:p w14:paraId="41559839"/>
    <w:p w14:paraId="340498C3">
      <w:pPr>
        <w:pStyle w:val="29"/>
      </w:pPr>
      <w:r>
        <w:t>📸 Fotografía:</w:t>
      </w:r>
    </w:p>
    <w:p w14:paraId="546B9422">
      <w:pPr>
        <w:rPr>
          <w:rFonts w:hint="default"/>
          <w:lang w:val="es-ES"/>
        </w:rPr>
      </w:pPr>
      <w:r>
        <w:rPr>
          <w:rFonts w:hint="default"/>
          <w:lang w:val="es-ES"/>
        </w:rPr>
        <w:t>(Puedes enviarla adjunta, así es más fácil para la web)</w:t>
      </w:r>
    </w:p>
    <w:p w14:paraId="34259D2A">
      <w:pPr>
        <w:rPr>
          <w:rFonts w:hint="default"/>
          <w:lang w:val="es-ES"/>
        </w:rPr>
      </w:pPr>
    </w:p>
    <w:p w14:paraId="36C63278">
      <w:pPr>
        <w:pStyle w:val="29"/>
      </w:pPr>
      <w:r>
        <w:t>📝 Pequeña biografía (máximo 5 líneas, en 1ª o 3ª persona):</w:t>
      </w:r>
    </w:p>
    <w:p w14:paraId="42CF8156">
      <w:pPr>
        <w:pStyle w:val="29"/>
        <w:numPr>
          <w:numId w:val="0"/>
        </w:numPr>
        <w:ind w:leftChars="0"/>
      </w:pPr>
    </w:p>
    <w:p w14:paraId="35648C02">
      <w:pPr>
        <w:pStyle w:val="29"/>
        <w:numPr>
          <w:numId w:val="0"/>
        </w:numPr>
        <w:ind w:leftChars="0"/>
      </w:pPr>
    </w:p>
    <w:p w14:paraId="4B463FA9">
      <w:pPr>
        <w:pStyle w:val="29"/>
      </w:pPr>
      <w:r>
        <w:t>📚 Libros publicados (títulos y, si quieres, editorial y año):</w:t>
      </w:r>
    </w:p>
    <w:p w14:paraId="03DB047C"/>
    <w:p w14:paraId="441FB54F"/>
    <w:p w14:paraId="50B3ADBA"/>
    <w:p w14:paraId="710E2320">
      <w:pPr>
        <w:pStyle w:val="29"/>
      </w:pPr>
      <w:r>
        <w:t>🔗 Enlace(s) para comprar tus libros (si los tienes):</w:t>
      </w:r>
    </w:p>
    <w:p w14:paraId="309C1692"/>
    <w:p w14:paraId="23196E0A"/>
    <w:p w14:paraId="56459FC4">
      <w:pPr>
        <w:pStyle w:val="29"/>
      </w:pPr>
      <w:r>
        <w:t>🌐 Redes sociales o web personal (opcional):</w:t>
      </w:r>
    </w:p>
    <w:p w14:paraId="3B6CDEE5"/>
    <w:p w14:paraId="51A71619"/>
    <w:p w14:paraId="502AF0E4">
      <w:r>
        <w:t>🚀 Notas:</w:t>
      </w:r>
    </w:p>
    <w:p w14:paraId="75D6D492">
      <w:r>
        <w:t>Si tienes alguna duda, puedes escribir también al correo: ac.amigosdelaliteratura@gmail.com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4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3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6BF6FBA"/>
    <w:rsid w:val="5E57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19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0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1">
    <w:name w:val="List 3"/>
    <w:basedOn w:val="1"/>
    <w:unhideWhenUsed/>
    <w:uiPriority w:val="99"/>
    <w:pPr>
      <w:ind w:left="1080" w:hanging="360"/>
      <w:contextualSpacing/>
    </w:pPr>
  </w:style>
  <w:style w:type="paragraph" w:styleId="22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3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4">
    <w:name w:val="List Number 3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2"/>
    <w:basedOn w:val="1"/>
    <w:unhideWhenUsed/>
    <w:uiPriority w:val="99"/>
    <w:pPr>
      <w:ind w:left="720" w:hanging="360"/>
      <w:contextualSpacing/>
    </w:pPr>
  </w:style>
  <w:style w:type="paragraph" w:styleId="27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0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1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Body Text"/>
    <w:basedOn w:val="1"/>
    <w:link w:val="46"/>
    <w:unhideWhenUsed/>
    <w:uiPriority w:val="99"/>
    <w:pPr>
      <w:spacing w:after="120"/>
    </w:pPr>
  </w:style>
  <w:style w:type="paragraph" w:styleId="34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23"/>
    <w:qFormat/>
    <w:uiPriority w:val="99"/>
  </w:style>
  <w:style w:type="character" w:customStyle="1" w:styleId="38">
    <w:name w:val="Footer Char"/>
    <w:basedOn w:val="11"/>
    <w:link w:val="31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3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33"/>
    <w:uiPriority w:val="99"/>
  </w:style>
  <w:style w:type="character" w:customStyle="1" w:styleId="47">
    <w:name w:val="Body Text 2 Char"/>
    <w:basedOn w:val="11"/>
    <w:link w:val="20"/>
    <w:qFormat/>
    <w:uiPriority w:val="99"/>
  </w:style>
  <w:style w:type="character" w:customStyle="1" w:styleId="48">
    <w:name w:val="Body Text 3 Char"/>
    <w:basedOn w:val="11"/>
    <w:link w:val="34"/>
    <w:uiPriority w:val="99"/>
    <w:rPr>
      <w:sz w:val="16"/>
      <w:szCs w:val="16"/>
    </w:rPr>
  </w:style>
  <w:style w:type="character" w:customStyle="1" w:styleId="49">
    <w:name w:val="Macro Text Char"/>
    <w:basedOn w:val="11"/>
    <w:link w:val="17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Andriu Valle Merino</cp:lastModifiedBy>
  <dcterms:modified xsi:type="dcterms:W3CDTF">2025-07-14T10:21:23Z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F620820A01C44DECA810B80968331F1D_12</vt:lpwstr>
  </property>
</Properties>
</file>